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3a39c4" w14:textId="23a39c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Ұлытау облысының су объектілері мен су шаруашылығы құрылыстарында жаппай демалуға, туризм және спортқа арналған орындарды белгілеу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Ұлытау облысы әкімдігінің 2024 жылғы 10 қаңтардағы № 02/01 қаулысы. Ұлытау облысының Әділет департаментінде 2024 жылғы 15 қаңтарда № 87-20 болып тіркелді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Су кодексінің </w:t>
      </w:r>
      <w:r>
        <w:rPr>
          <w:rFonts w:ascii="Times New Roman"/>
          <w:b w:val="false"/>
          <w:i w:val="false"/>
          <w:color w:val="000000"/>
          <w:sz w:val="28"/>
        </w:rPr>
        <w:t>94-бабының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2-тармағына, Қазақстан Республикасының "Қазақстан Республикасындағы жергілікті мемлекеттік басқару және өзін-өзі басқару туралы" </w:t>
      </w:r>
      <w:r>
        <w:rPr>
          <w:rFonts w:ascii="Times New Roman"/>
          <w:b w:val="false"/>
          <w:i w:val="false"/>
          <w:color w:val="000000"/>
          <w:sz w:val="28"/>
        </w:rPr>
        <w:t>Заңына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"Су айдындарындағы қауіпсіздік қағидаларын бекіту туралы" Қазақстан Республикасы Ішкі істер министрінің 2015 жылғы 19 қаңтардағы № 34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10335 болып тіркелген) сәйкес, Ұлытау облысының әкімдігі ҚАУЛЫ ЕТЕДІ: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Ұлытау облысының су объектілері мен су шаруашылығы құрылыстарында жаппай демалуға, туризм және спортқа арналған орындар осы қаулының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белгіленсін.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"Ұлытау облысының дене шынықтыру және спорт басқармасы", "Ұлытау облысының кәсіпкерлік және өнеркәсіп басқармасы", "Ұлытау облысының табиғи ресурстар және табиғат пайдалануды реттеу басқармасы" мемлекеттік мекемелері осы қаулыдан туындайтын қажетті шараларды қабылдасын.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қаулының орындалуын бақылау Ұлытау облысы әкімінің жетекшілік ететін орынбасарына жүктелсін.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қаулы оның алғашқы ресми жарияланған күнінен бастап қолданысқа енгізіледі.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Әкім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Әбдіғалиұлы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"КЕЛІСІЛДІ"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"Қазақстан Республикасы Су ресурстары және ирригация министрлігі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 шаруашылығы комитетінің Су ресурстарын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пайдалануды реттеу және қорғау жөніндегі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Нұра-Сарысу бассейндік инспекциясы"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республикалық мемлекеттік мекемесі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"КЕЛІСІЛДІ"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"Қазақстан Республикасы Денсаулық сақтау министрлігінің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Санитариялық-эпидемиологиялық бақылау комитеті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Ұлытау облысының санитариялық-эпидемиологиялық бақылау департаменті"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республикалық мемлекеттік мекемесі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"КЕЛІСІЛДІ"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"Қазақстан Республикасы Экология және табиғи ресурстар министрлігі</w:t>
      </w:r>
    </w:p>
    <w:bookmarkEnd w:id="17"/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Экологиялық реттеу және бақылау комитетінің</w:t>
      </w:r>
    </w:p>
    <w:bookmarkEnd w:id="18"/>
    <w:bookmarkStart w:name="z2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Ұлытау облысы бойынша экология департаменті"</w:t>
      </w:r>
    </w:p>
    <w:bookmarkEnd w:id="19"/>
    <w:bookmarkStart w:name="z2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республикалық мемлекеттік мекемесі</w:t>
      </w:r>
    </w:p>
    <w:bookmarkEnd w:id="2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Ұлытау облысы әкімдігінің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10 қаңтардағы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02/01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қаулысына қосымша</w:t>
            </w:r>
          </w:p>
        </w:tc>
      </w:tr>
    </w:tbl>
    <w:bookmarkStart w:name="z27" w:id="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Ұлытау облысының су объектілері мен су шаруашылығы құрылыстарында жаппай демалуға, туризм және спортқа арналған орындар</w:t>
      </w:r>
    </w:p>
    <w:bookmarkEnd w:id="2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р/с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Орналасқан жері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Ескертпе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"Лагуна" жағажайы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Кеңгір су қоймасының жағалау белдеуі, координаттары: 47°810442"N 67°714979"E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Жеке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"Мадагаскар" жағажайы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Кеңгір су қоймасының жағалау белдеуі, координаттары: 47°799384"N 67°720511"E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"Дом рыбака" демалыс аймағы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Кеңгір су қоймасының жағалау белдеуі, координаттары: 47°841757"N 67°738146"E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"Горняк" демалыс аймағы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Кеңгір су қоймасының жағалау белдеуі, координаттары: 47°892889"N 67°743365"E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Байдарка мен каноэде есу сабақтарына арналған есу базасы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Кеңгір су қоймасының жағалау белдеуі, координаттары: 47°809080"N 67°691972"E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Коммуналдық 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