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049e1" w14:textId="c4049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норм образования и накопления коммунальных отходов, тарифов для населения на сбор, транспортировку, сортировку и захоронение твердых бытовых отходов по району Магжана Жумабаева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24 мая 2024 года № 14-22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365 Экологического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 сентября 2021 года № 347 "Об утверждении Типовых правил расчета норм образования и накопления коммунальных отходов" (зарегистрирован в Реестре государственной регистрации нормативных правовых актов за № 24212),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14 сентября 2021 года № 377 "Об утверждении Методики расчета тарифа для населения на сбор, транспортировку, сортировку и захоронение твердых бытовых отходов" (зарегистрирован в Реестре государственной регистрации нормативных правовых актов за № 24382) маслихат района Магжана Жумабаева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нормы образования и накопления коммунальных отходов по району Магжана Жумабаева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тарифы для населения на сбор, транспортировку, сортировку и захоронение твердых бытовых отходов по району Магжана Жумабаева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района Магжана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Рахметова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2024 года № 14-22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образования и накопления коммунальных отходов по району Магжана Жумабаева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 ковый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накопления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коммунальных отходов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норма накопления коммунальных отходов, м3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благоустроенные и неблагоустроенные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житель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Общежития, интернаты, детские дома, дома престарелых и другие подобные объекты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Гостиницы, санатории, дома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сады, ясли и другие дошкольные учреждения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Учреждения, организации, офисы, конторы, банки, отделения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сотрудник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Поликлиники, медицинские центры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посещение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Больницы, прочие лечебно-профилактические учреждения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койко-место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Школы и другие учебные заведения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учащийся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Рестораны, кафе, прочие увеселительные заведения и учреждения общественного 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посадочное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Театры, кинотеатры, концертные залы, ночные клубы, казино, залы игровых автоматов, интернет-кафе, компьютерные клубы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посадочное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Музеи, выставки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Стадионы, спортивные площадки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 по проекту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Спортивные, танцевальные и игровые залы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Продовольственные и промышленно-товарные магазины, смешанные магазины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торговой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на улице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торгового места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Рынки, торговые павильоны, киоски, лотки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торговой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Оптовые базы, склады промышленных, продовольственных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Дома быта: обслуживание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Вокзалы, автовокзалы, аэропорты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Пляжи, уличные сметы с дорог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торговой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Автостоянки, автомойки, АЗС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машино-место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Автомастерские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работник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Гаражные кооперативы, гаражи, паркинги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гараж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Парикмахерские, косметические салоны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рабочее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Прачечные, химчистки, ремонт бытовой техники, швейные ательн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Мастерские, ювелирные, по ремонту обуви, часов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ремонт и услуги (изготовление ключей и т.д.)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Бани, сауны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Юридические, организующие массовые мероприятия на территории города, парковые отходы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участников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Садоводческие кооперативы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участок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2024 года № 14-22</w:t>
            </w:r>
          </w:p>
        </w:tc>
      </w:tr>
    </w:tbl>
    <w:bookmarkStart w:name="z2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Тарифы для населения сбор, транспортировку, сортировку и захоронение твердых бытовых отходов по району Магжана Жумабаева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транспортировка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Сортировка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Захоронение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(без налога на добавленную стоимость тенге в месяц)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 человека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