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de11b2" w14:textId="4de11b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объемов субсидирования повышения продуктивности и качества продукции аквакультуры (рыбоводства) Костанайской области на 2024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4 марта 2024 года № 87. Зарегистрировано в Департаменте юстиции Костанайской области 7 марта 2024 года № 10158-10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5-14)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охране, воспроизводстве и использовании животного мира"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24 мая 2022 года № 180 "Об утверждении Правил субсидирования повышения продуктивности и качества продукции аквакультуры (рыбоводства), а также развития племенного рыбоводства" (зарегистрирован в Реестре государственной регистрации нормативных правовых актов под № 28188)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объемы субсидирования повышения продуктивности и качества продукции аквакультуры (рыбоводства) Костанайской области на 2024 год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акимата Костанайской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территориальном органе юстиции;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экологии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природных ресурсов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Костанайской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марта 2024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87</w:t>
            </w:r>
          </w:p>
        </w:tc>
      </w:tr>
    </w:tbl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Объемы субсидирования повышения продуктивности и качества продукции аквакультуры (рыбоводства) Костанайской области на 2024 год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субсидирования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Субсидируемый объем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субсидий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Субсидии на возмещение расходов по приобретению кормов для рыб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лососевые и их гибриды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461,7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Субсидии на возмещение расходов на приобретение рыбоводно-биологического обоснования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Субсидии на возмещение расходов по приобретению рыбопосадочного материала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лососевые и их гибриды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икра оплодотворенная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6 220 000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молодь (до 10 грамм)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сиговые и их гибриды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личинка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20 800 000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10 400,0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карповые и их гибриды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личинка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штука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49 997,7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