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38f4f00" w14:textId="38f4f00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Қостанай облысының 2024 жылға арналған акваөсіру (балық өсіру шаруашылығы) өнімділігін және өнім сапасын арттыруды субсидиялау көлемдерін бекіту туралы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Қостанай облысы әкімдігінің 2024 жылғы 4 наурыздағы № 87 қаулысы. Қостанай облысының Әділет департаментінде 2024 жылғы 7 наурызда № 10158-10 болып тіркелді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 xml:space="preserve">
      "Жануарлар дүнииесін қорғау, өсімін молайту және пайдалану туралы" Қазақстан Республикасы Заңының </w:t>
      </w:r>
      <w:r>
        <w:rPr>
          <w:rFonts w:ascii="Times New Roman"/>
          <w:b w:val="false"/>
          <w:i w:val="false"/>
          <w:color w:val="000000"/>
          <w:sz w:val="28"/>
        </w:rPr>
        <w:t>10-бабының</w:t>
      </w:r>
      <w:r>
        <w:rPr>
          <w:rFonts w:ascii="Times New Roman"/>
          <w:b w:val="false"/>
          <w:i w:val="false"/>
          <w:color w:val="000000"/>
          <w:sz w:val="28"/>
        </w:rPr>
        <w:t xml:space="preserve"> 2-тармағының 5-14) тармақшасына, "Акваөсіру (балық өсіру шаруашылығы) өнімінің өнімділігі мен сапасын арттыруды, сондай-ақ асыл тұқымды балық өсіруді дамытуды субсидиялау қағидаларын бекіту туралы" Қазақстан Республикасы Экология, геология және табиғи ресурстар министрінің 2022 жылғы 24 мамырдағы № 180 </w:t>
      </w:r>
      <w:r>
        <w:rPr>
          <w:rFonts w:ascii="Times New Roman"/>
          <w:b w:val="false"/>
          <w:i w:val="false"/>
          <w:color w:val="000000"/>
          <w:sz w:val="28"/>
        </w:rPr>
        <w:t>бұйрығына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(Нормативтік құқықтық актілерді мемлекеттік тіркеу тізілімінде № 28188 болып тіркелген) сәйкес Қостанай облысының әкімдігі ҚАУЛЫ ЕТЕДІ: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Осы қаулының </w:t>
      </w:r>
      <w:r>
        <w:rPr>
          <w:rFonts w:ascii="Times New Roman"/>
          <w:b w:val="false"/>
          <w:i w:val="false"/>
          <w:color w:val="000000"/>
          <w:sz w:val="28"/>
        </w:rPr>
        <w:t>қосымшасына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Қостанай облысының 2024 жылға арналған акваөсіру (балық өсіру шаруашылығы) өнімділігін және өнім сапасын арттыруды субсидиялау көлемдері бекітілсін.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"Қостанай облысы әкімдігінің табиғи ресурстар және табиғат пайдалануды реттеу басқармасы" мемлекеттік мекемесі Қазақстан Республикасының заңнамасында белгіленген тәртіпте:</w:t>
      </w:r>
    </w:p>
    <w:bookmarkEnd w:id="2"/>
    <w:bookmarkStart w:name="z7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осы қаулының аумақтық әділет органында мемлекеттік тіркелуін;</w:t>
      </w:r>
    </w:p>
    <w:bookmarkEnd w:id="3"/>
    <w:bookmarkStart w:name="z8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осы қаулының ресми жарияланғанынан кейін оның Қостанай облысы әкімдігінің интернет-ресурсында орналастырылуын қамтамасыз етсін.</w:t>
      </w:r>
    </w:p>
    <w:bookmarkEnd w:id="4"/>
    <w:bookmarkStart w:name="z9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Осы қаулының орындалуын бақылау Қостанай облысы әкімінің жетекшілік ететін орынбасарына жүктелсін.</w:t>
      </w:r>
    </w:p>
    <w:bookmarkEnd w:id="5"/>
    <w:bookmarkStart w:name="z10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Осы қаулы оның алғашқы ресми жарияланған күнінен кейін күнтізбелік он күн өткен соң қолданысқа енгізіледі.</w:t>
      </w:r>
    </w:p>
    <w:bookmarkEnd w:id="6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Қостанай облысының әкімі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К. Аксакалов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bookmarkStart w:name="z12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Келісілді</w:t>
      </w:r>
    </w:p>
    <w:bookmarkEnd w:id="7"/>
    <w:bookmarkStart w:name="z13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Қазақстан Республикасы</w:t>
      </w:r>
    </w:p>
    <w:bookmarkEnd w:id="8"/>
    <w:bookmarkStart w:name="z14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Экология, және табиғи</w:t>
      </w:r>
    </w:p>
    <w:bookmarkEnd w:id="9"/>
    <w:bookmarkStart w:name="z15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ресурстар министрлігі</w:t>
      </w:r>
    </w:p>
    <w:bookmarkEnd w:id="10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Қостанай облысы әкімдігінің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2024 жылғы 4 наурыздағы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87 қаулысына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қосымша</w:t>
            </w:r>
          </w:p>
        </w:tc>
      </w:tr>
    </w:tbl>
    <w:bookmarkStart w:name="z20" w:id="1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Қостанай облысының 2024 жылға арналған акваөсірудің (балық өсіру шаруашылығы) өнімділігін және өнім сапасын арттыруды субсидиялау көлемдері</w:t>
      </w:r>
    </w:p>
    <w:bookmarkEnd w:id="11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Субсидиялау түрлері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Өлшем бірлігі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Субсидияланатын көлемі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Субсидиялар сомасы (мың теңге)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Балық азығын сатып алу бойынша шығыстарды өтеуге арналған субсидиялар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албырт тұқымдас балықтар мен олардың будандары үшін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1710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461,7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Балық өсіру-биологиялық негіздемені сатып алу шығыстарын субсидиялау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бірлік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Балық өсіру материалын сатып алу бойнша шығыстарды өтеуге арналған субсидиялар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3.1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албырт тұқымдас балықтар мен олардың будандары үшін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3.1.1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ұрықтанған уылдырық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6 220 000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31 100,0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3.1.2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шабақ (10 граммға дейін)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300 000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7 500,0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3.2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ақсаха тұқымдас балықтар мен олардың будандары үшін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3.2.1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 дернәсілдер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20 800 000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10 400,0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3.3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тұқы тұқымдас балықтар мен олардың будандары үшін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3.3.1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дернәсілдер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600 000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Барлығы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49 997,7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Қазақстан Республикасы Әділет министрлігінің «Қазақстан Республикасының Заңнама және құқықтық ақпарат институты» ШЖҚ РМК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