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66101" w14:textId="b9661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Қостанай облысы әкімдігінің 2021 жылғы 10 қыркүйектегі № 429 "Қостанай облысының су объектілері және су шаруашылығы құрылыстарындағы көпшіліктің демалуына, туризм және спортқа арналған жерлерді белгілеу туралы" қаулысына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2024 жылғы 23 қаңтардағы № 28 қаулысы. Қостанай облысының Әділет департаментінде 2024 жылғы 26 қаңтарда № 10131-10 болып тіркелді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Қостанай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Қостанай облысы әкімдігінің "Қостанай облысының су объектілері және су шаруашылығы құрылыстарындағы көпшіліктің демалуына, туризм және спортқа арналған жерлерді белгілеу туралы" 2021 жылғы 10 қыркүйектегі </w:t>
      </w:r>
      <w:r>
        <w:rPr>
          <w:rFonts w:ascii="Times New Roman"/>
          <w:b w:val="false"/>
          <w:i w:val="false"/>
          <w:color w:val="000000"/>
          <w:sz w:val="28"/>
        </w:rPr>
        <w:t>№ 429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24442 болып тіркелген) келесі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мазмұндағы жолмен толықтырылсын: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0"/>
      </w:tblGrid>
      <w:tr>
        <w:trPr>
          <w:trHeight w:val="30" w:hRule="atLeast"/>
        </w:trPr>
        <w:tc>
          <w:tcPr>
            <w:tcW w:w="123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Рудный қаласы</w:t>
            </w:r>
          </w:p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келесі мазмұндағы реттік нөмірі 24-жолмен толықтырылсын :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Тобыл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Қалалық жағажай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Рудный қаласы, Парковая көшесі, 53</w:t>
            </w:r>
          </w:p>
        </w:tc>
      </w:tr>
    </w:tbl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"Қостанай облысы әкімдігінің табиғи ресурстар және табиғат пайдалануды реттеу басқармасы" мемлекеттік мекемесі Қазақстан Республикасының заңнамасында белгіленген тәртіпте: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қаулының аумақтық әділет органында мемлекеттік тіркелуін;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қаулының ресми жарияланғанынан кейін оның Қостанай облысы әкімдігінің интернет-ресурсында орналастырылуын қамтамасыз етсін.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қаулының орындалуын бақылау Қостанай облысы әкімінің жетекшілік ететін орынбасарына жүктелсін.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 оның алғашқы ресми жарияланған күнінен кейін күнтізбелік он күн өткен соң қолданысқа енгізіледі.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облысының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Аксакалов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Денсаулық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сақтау министрлігі Санитариялық-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эпидемиологиялық бақылау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комитетінің Қостанай облысының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Санитариялық-эпидемиологиялық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бақылау департаменті"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мемлекеттік мекемесі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Су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ресурстары және ирригация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министрлігі Су шаруашылығы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комитетінің Су ресурстарын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пайдалануды реттеу және қорғау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жөніндегі Тобыл-Торғай бассейндік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инспекциясы" республикалық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мекемесі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 Экология,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геология және табиғи ресурстар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министрлігі Экологиялық реттеу және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бақылау комитетінің Қостанай облысы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бойынша Экология департаменті"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мемлекеттік мекемесі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