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fc2fa" w14:textId="a3fc2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Босалқы жерлерді ерекше қорғалатын табиғи аумақтар жеріне ауыстырудың кейбір мәселелері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2024 жылғы 16 наурыздағы № 192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Жер кодексі 13-бабының </w:t>
      </w:r>
      <w:r>
        <w:rPr>
          <w:rFonts w:ascii="Times New Roman"/>
          <w:b w:val="false"/>
          <w:i w:val="false"/>
          <w:color w:val="000000"/>
          <w:sz w:val="28"/>
        </w:rPr>
        <w:t>3-1)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"Ерекше қорғалатын табиғи аумақтар туралы" Қазақстан Республикасының Заңы 7-бабының </w:t>
      </w:r>
      <w:r>
        <w:rPr>
          <w:rFonts w:ascii="Times New Roman"/>
          <w:b w:val="false"/>
          <w:i w:val="false"/>
          <w:color w:val="000000"/>
          <w:sz w:val="28"/>
        </w:rPr>
        <w:t>6-1)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Республикасының Үкіметі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Ақмола облысы Бурабай ауданы аумағындағы жалпы ауданы 185,88 гектар жер учаскесі "Қазақстан Республикасы Президенті Іс басқармасының "Бурабай" мемлекеттік ұлттық табиғи паркі" республикалық мемлекеттік мекемесіне (бұдан әрі – мекеме) тұрақты пайдалануға берілсін.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1-тармағында көрсетілген мекеменің жер учаскелері босалқы жер санатынан ерекше қорғалатын табиғи аумақтар жері санатына ауыстырылсын, ал осы аумақтағы орман "мемлекеттік ұлттық парктердің орманы" мемлекеттік орман қоры санатына жатқызылсын.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"Республикалық маңызы бар ерекше қорғалатын табиғи аумақтардың тізбесін бекіту туралы" Қазақстан Республикасы Үкіметінің 2017 жылғы 26 қыркүйектегі № 593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республикалық маңызы бар ерекше қорғалатын табиғи аумақтардың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қол қойылған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16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"Қазақстан Республикасы Президенті Іс басқармасының "Бурабай" мемлекеттік ұлттық табиғи паркі" республикалық мемлекеттік мекемесіне тұрақты пайдалануға берілетін жерлердің экспликациясы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ауданы, гектар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 Бурабай ауданының босалқы жерлері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185,88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16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192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2017 жылғы 26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593 қаулысымен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1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Республикалық маңызы бар ерекше қорғалатын табиғи аумақтардың тiзбесi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 қорғалатын табиғи аумақтардың атауы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Ауданы, гектар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Кімнің қарамағында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"Тарбағатай"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143550,5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Үржар ауданы, Мақаншы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"Семей орманы" мемлекеттік орман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654179,8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Бесқарағай, Бородулиха, Жарма, Үржар, Абай, Аягөз, Көкпекті аудандары және Семей қаласының жерлері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мемлекеттiк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облысының Қорғалжын ауданы, Қарағанды облысының Нұра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"Көкшетау" мемлекеттiк ұлттық табиғи паркi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Ақмола облысының Зерендi ауданы, Солтүстiк Қазақстан облысының 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"Бурабай"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129484,88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Бурабай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Іс басқармасы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99471,3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Бұланды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Атбасар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Атбасар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"Дулыға" сүйір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 мүйіс"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"Сирек кездесетін екпелер отырғызылған тоған"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 май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"Қашқын"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 күрең мүйісі"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"Малта тасты шоқы"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Біржан сал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"Өрт байқау"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Зеренді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Ырғыз-Торғай мемлекеттiк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Ырғыз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Талғар және Еңбекшіқазақ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Іле Алатауы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186400,2694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Қарасай, Талғар және Еңбекшіқазақ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Шарын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Еңбекшіқазақ, Кеген және Ұйғыр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"Көлсай көлдерi" мемлекеттiк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 және Талғар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"Іле-Балқаш" мемлекеттік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415164,2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маңы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Қараой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295396,1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Кеген, Талғар және Еңбекшіқазақ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"Шарын шетен тоғайы"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Ұйғыр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"Шынтүрген шыршалары"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Еңбекшіқазақ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Іле ботаникалық 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Есік мемлекеттік дендрологиялық саябағы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Еңбекшіқазақ ауданы, Ақтоғай кенті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Іле Алатауы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Медеу, Бостандық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ботаникалық бақ (ботаника және фитоинтродукция институты)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ботаникалық 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жер"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Құрманғазы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Каспий теңізінің солтүстік бөлігіндегі мемлекеттік қорық аймағы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Жайық және Қиғаш өзендері арнасымен Каспий теңізінің солтүстік бөлігінің акваториясы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"Ақжайық" мемлекеттік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қаласы және Махамбет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Қазақстан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Бударин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Ақжайық,  Теректі, және Байтерек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"Бөкейорда" мемлекеттік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343040,1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Бөкей ордасы, Жәнібек, Казталов, Жаңақала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Жалтыркөл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Жаңақала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Кирсанов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Бөрлі, Теректі және Байтерек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Ащыөзек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314504,1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Жәнібек, Казталов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Жусандала мемлекеттік қорық аймағы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2757008,68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облысының Балқаш, Іле, Жамбыл аудандары; Жамбыл облысының Қордай, Шу және Мойынқұм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"Берікқара шатқалы"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"Қарақоңыз шатқалы"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Қордай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65672,01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 облысының Алакөл ауданы, Абай облысының Үржар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"Алтынемел"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307653,35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 облысының Кербұлақ және Панфилов аудандары, Алматы облысының Қапшағай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"Жоңғар Алатауы"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Ақсу, Сарқан және Алакөл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Лепсі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және Сарқан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Тоқты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Қоқан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Сарқан және Қаратал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Жоғарғы Көксу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Кербұлақ және Панфилов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"Айғай құм"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Кербұлақ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"Бұйратау"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облысының Осакаров ауданы, Ақмола облысының Ерейментау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Белағаш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 жырау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Қу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Бектауата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Қызыларай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"Белдеутас"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Тораңғы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Наурызым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Наурызым және Әулиекөл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 дала" мемлекеттік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Амангелді және Жангелдин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Қарабалық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Тауынсор мемлекеттiк табиғи (зоологиялық) қаумалы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Жарсор-Ұрқаш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29344,1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Қамысты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Барсакелмес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Қарғалы мемлекеттік табиғи (зоологиялық) қаумалы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11172,24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Шиелі және Жаңақорған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Тораңғылысай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Тереңөзек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Үстірт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Қарақия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Ақтау-Бозашы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Түпқараған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Қарақия-Қаракөл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Қарақия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Кендірлі-Қаясан мемлекеттік қорық аймағы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Қарақия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Маңғыстау эксперименталдық ботаникалық 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Ғылым және жоғарғы білім министрлігінің Ғылым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Баянауыл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68452,8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Баянауыл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"Ертіс орманы" мемлекеттік орман табиғи резерваты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277961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Аққулы және Шарбақты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"Қызылтау"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Баянауыл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"Ертіс жағалауы"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377055,23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Ақтоғай, Железинка, Ертіс, Тереңкөл, Май, Павлодар, Аққулы аудандары, Ақсу және Павлодар қалалары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 қайтуы"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Аққайың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Согры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және Қызылжар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Орлиногор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"Жаңажол"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"Күміс қарағайлы орман"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"Қарағайлы орман"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"Бүркіттау" шоқысы" және "Қайнар көз"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"Имантау көлінің аралы"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"Шолғыншы"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"Қазан" жартасы шөгінділері"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"Көне алап"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"Сүйір шоқы"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"Қостау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"Үңгірлі сарқырама"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"Айыртау шоқысы"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Ақсу-Жабағылы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облысының Түлкібас, Төлеби және Бәйдібек аудандары, Жамбыл облысының Жуалы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Қаратау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Сауран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Сайрам-Өгем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149037,1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Қазығұрт, Төлеби және Түлкібас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Ақдала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Бәйдібек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Задария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Боралдай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Түлкібас, Бәйдібек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 және Қарақтау мемлекеттік қорық аймағы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Отырар, Шардара Келес, аудандары және Арыс, Сарыағаш қалалары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Оңтүстік Қазақстан мемлекеттік қорық аймағы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облысының Сарысу және Шу аудандары, Қызылорда облысының Жаңақорған ауданы, Түркістан облысының Созақ, Отырар, Шардара аудандары және Арыс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"Ұлытау"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Жезқазған ботаникалық 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Жезқазған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Аңдасай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3 415 806,40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облысының Мойынқұм ауданы; Ұлытау облысының Жаңаарқа, Ұлытау аудандары және Жезқазған қаласы; Қарағанды облысының Шет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Қарағаш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Жаңаарқа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Көкашық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Жаңаарқа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Қазақстан облысы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Батыс Алтай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ауданы, Риддер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Марқакөл мемлекеттік табиғи қорығы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Марқакөл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Катонқарағай мемлекеттік ұлттық табиғи паркі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Катонқарағай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Тарбағатай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 және Тарбағатай аудандары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"Қаратал құмы"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Зайсан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Тұрғысын мемлекеттік табиғи қаумалы (ботаникалық)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 Алтай" республикалық маңызы бар мемлекеттік табиғи қаумалы (кешенді)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197176,1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Күршім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"Көкшілтау самырсын тоғайы" мемлекеттік табиғат ескерткіші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Ұлан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 ботаникалық бағы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Риддер қаласы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Ғылым және жоғары білім министрлігінің Ғылым комитеті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Құлжа мемлекеттік табиғи қаумалы (зоологиялық)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Самар ауданы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Экология және табиғи ресурстар министрлігінің Орман шаруашылығы және жануарлар дүниесі комитеті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