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b78fb" w14:textId="07b78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цен на услуги, реализуемые субъектом государственной монополии в области лесоустройства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8 ноября 2023 года № 305-П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2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55 Лесного кодекса Республики Казахстан от 8 июля 2003 года,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цены на услуги</w:t>
      </w:r>
      <w:r>
        <w:rPr>
          <w:rFonts w:ascii="Times New Roman"/>
          <w:b w:val="false"/>
          <w:i w:val="false"/>
          <w:color w:val="000000"/>
          <w:sz w:val="28"/>
        </w:rPr>
        <w:t>, реализуемые субъектом государственной монополии в области лесоустройства.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приказ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ноября 2023 года № 305-П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Цены на услуги, реализуемые субъектом государственной монополии в области лесоустройства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лесоустроительных работ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за 1 гектар, тенге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учета НДС)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Подготовительные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разряд лесоустройства (равнинные леса,)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разряд лесоустройства (горные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разряд лесоустройства, обследование (пустынные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Полевые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разряд лесоустройства (равнинные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разряд лесоустройства (горные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452,6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разряд лесоустройства, обследование (пустынные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Камеральные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разряд лесоустройства (равнинные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разряд лесоустройства (горные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разряд лесоустройства, обследование (пустынные леса)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лесоустроительных работ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за 1 лесовладельца, тенге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учета НДС)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государственного учета лесного фонда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54 946,1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государственного лесного кадастра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30 422,4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лесоустроительных работ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за 1 точку на интерактивной карте, тенге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учета НДС)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лесов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85,01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